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2"/>
        <w:tblW w:w="0" w:type="auto"/>
        <w:jc w:val="center"/>
        <w:tblLayout w:type="autofit"/>
        <w:tblCellMar>
          <w:top w:w="56" w:type="dxa"/>
          <w:left w:w="108" w:type="dxa"/>
          <w:bottom w:w="56" w:type="dxa"/>
          <w:right w:w="108" w:type="dxa"/>
        </w:tblCellMar>
      </w:tblPr>
      <w:tblGrid>
        <w:gridCol w:w="3009"/>
        <w:gridCol w:w="3009"/>
        <w:gridCol w:w="3009"/>
      </w:tblGrid>
      <w:tr w14:paraId="5810C881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592AD2E7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10EA2DF4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6BC35EE6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051F67F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56D3AFF5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第1题：黑先，第205题： 黑先，如何综合运用吃子手筋？</w:t>
            </w:r>
          </w:p>
        </w:tc>
        <w:tc>
          <w:tcPr>
            <w:tcW w:w="3009" w:type="dxa"/>
            <w:vAlign w:val="center"/>
          </w:tcPr>
          <w:p w14:paraId="03FF973F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第2题：黑先，第206题： 黑先，如何综合运用吃子手筋？</w:t>
            </w:r>
          </w:p>
        </w:tc>
        <w:tc>
          <w:tcPr>
            <w:tcW w:w="3009" w:type="dxa"/>
            <w:vAlign w:val="center"/>
          </w:tcPr>
          <w:p w14:paraId="3CCEC132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第3题：黑先，第207题： 黑先，如何综合运用吃子手筋？</w:t>
            </w:r>
          </w:p>
        </w:tc>
      </w:tr>
      <w:tr w14:paraId="622CF8B6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364779AA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409B3FC6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0899D4B5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AB05743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39BF63E3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第4题：黑先，第208题： 黑先，如何综合运用吃子手筋？</w:t>
            </w:r>
          </w:p>
        </w:tc>
        <w:tc>
          <w:tcPr>
            <w:tcW w:w="3009" w:type="dxa"/>
            <w:vAlign w:val="center"/>
          </w:tcPr>
          <w:p w14:paraId="6071E52D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第5题：黑先，第209题： 黑先，如何综合运用吃子手筋？</w:t>
            </w:r>
          </w:p>
        </w:tc>
        <w:tc>
          <w:tcPr>
            <w:tcW w:w="3009" w:type="dxa"/>
            <w:vAlign w:val="center"/>
          </w:tcPr>
          <w:p w14:paraId="42B40C1E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第6题：白先，第210题： 黑先，如何综合运用吃子手筋？</w:t>
            </w:r>
          </w:p>
        </w:tc>
      </w:tr>
      <w:tr w14:paraId="7C66A999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24082D75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1964664A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Picture 8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0AA0360D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C76C5A5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6ED1BACD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第7题：白先，第211题： 黑先，如何综合运用吃子手筋？</w:t>
            </w:r>
          </w:p>
        </w:tc>
        <w:tc>
          <w:tcPr>
            <w:tcW w:w="3009" w:type="dxa"/>
            <w:vAlign w:val="center"/>
          </w:tcPr>
          <w:p w14:paraId="061A1AC5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第8题：黑先，第212题： 黑先，如何综合运用吃子手筋？</w:t>
            </w:r>
          </w:p>
        </w:tc>
        <w:tc>
          <w:tcPr>
            <w:tcW w:w="3009" w:type="dxa"/>
            <w:vAlign w:val="center"/>
          </w:tcPr>
          <w:p w14:paraId="507D9BEA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第9题：黑先，第213题： 黑先，</w:t>
            </w:r>
            <w:bookmarkStart w:id="0" w:name="_GoBack"/>
            <w:bookmarkEnd w:id="0"/>
            <w:r>
              <w:rPr>
                <w:rFonts w:ascii="宋体" w:hAnsi="宋体" w:eastAsia="宋体"/>
                <w:sz w:val="20"/>
              </w:rPr>
              <w:t>如何综合运用吃子手筋？</w:t>
            </w:r>
          </w:p>
        </w:tc>
      </w:tr>
      <w:tr w14:paraId="1EC98836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52DAF456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4748D1A8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33B64D87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0A20146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420F612B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第10题：黑先，第214题：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5E578557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第11题：黑先，第215题：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53B9ECF1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第12题：黑先，第216题：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</w:tr>
    </w:tbl>
    <w:p w14:paraId="328A1799">
      <w:pPr>
        <w:spacing w:before="0" w:after="0" w:line="20" w:lineRule="exact"/>
      </w:pPr>
      <w:r>
        <w:rPr>
          <w:sz w:val="2"/>
        </w:rPr>
        <w:br w:type="page"/>
      </w:r>
    </w:p>
    <w:tbl>
      <w:tblPr>
        <w:tblStyle w:val="32"/>
        <w:tblW w:w="0" w:type="auto"/>
        <w:jc w:val="center"/>
        <w:tblLayout w:type="autofit"/>
        <w:tblCellMar>
          <w:top w:w="56" w:type="dxa"/>
          <w:left w:w="108" w:type="dxa"/>
          <w:bottom w:w="56" w:type="dxa"/>
          <w:right w:w="108" w:type="dxa"/>
        </w:tblCellMar>
      </w:tblPr>
      <w:tblGrid>
        <w:gridCol w:w="3009"/>
        <w:gridCol w:w="3009"/>
        <w:gridCol w:w="3009"/>
      </w:tblGrid>
      <w:tr w14:paraId="65802B37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6AA4EF10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3C8C7EBD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Picture 14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42DF80CB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B5D26DA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146DA41F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第13题：黑先，第217题：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7702C398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第14题：白先，第218题：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6F66E70A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第15题：黑先，第219题：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</w:tr>
      <w:tr w14:paraId="59BA7C83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0CA7BD7C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Picture 16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3DBDB787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Picture 17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0890B79D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Picture 18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0F65B95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5E20939D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第16题：黑先，第220题：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475F8494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第17题：白先，第221题：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3BD05A32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第18题：黑先，第222题：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</w:tr>
      <w:tr w14:paraId="39B4C2A2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25C6B9C3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Picture 19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42DDEE64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Picture 20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735833CD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1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7EEF5DB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587D8B2A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第19题：黑先，第223题：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0CFECD63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第20题：黑先，第224题：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0AAA31F4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第21题：黑先，第225题：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</w:tr>
      <w:tr w14:paraId="09FC9594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4646C0C6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0C8C8E6E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Picture 23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3CF7605A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Picture 24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2707DF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40057015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第22题：黑先，第226题：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25A2E6F5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第23题：黑先，第227题：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32AFED39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第24题：黑先，第228题：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</w:tr>
    </w:tbl>
    <w:p w14:paraId="5CC13DC6">
      <w:pPr>
        <w:spacing w:before="0" w:after="0" w:line="20" w:lineRule="exact"/>
      </w:pPr>
      <w:r>
        <w:rPr>
          <w:sz w:val="2"/>
        </w:rPr>
        <w:br w:type="page"/>
      </w:r>
    </w:p>
    <w:tbl>
      <w:tblPr>
        <w:tblStyle w:val="32"/>
        <w:tblW w:w="0" w:type="auto"/>
        <w:jc w:val="center"/>
        <w:tblLayout w:type="autofit"/>
        <w:tblCellMar>
          <w:top w:w="56" w:type="dxa"/>
          <w:left w:w="108" w:type="dxa"/>
          <w:bottom w:w="56" w:type="dxa"/>
          <w:right w:w="108" w:type="dxa"/>
        </w:tblCellMar>
      </w:tblPr>
      <w:tblGrid>
        <w:gridCol w:w="3009"/>
        <w:gridCol w:w="3009"/>
        <w:gridCol w:w="3009"/>
      </w:tblGrid>
      <w:tr w14:paraId="25FB0C7F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0179E5E3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Picture 25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0BEF7ED8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208AC82C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Picture 27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4E8CBEA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0EB4D60C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第25题：黑先，第229题：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04B019E1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第26题：黑先，第230题：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7999B017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第27题：黑先，第231题：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</w:tr>
      <w:tr w14:paraId="1C4B039A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71814551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Picture 28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1CCC3636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Picture 29"/>
                          <pic:cNvPicPr>
                            <a:picLocks noChangeAspect="1"/>
                          </pic:cNvPicPr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561DAC84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Picture 30"/>
                          <pic:cNvPicPr>
                            <a:picLocks noChangeAspect="1"/>
                          </pic:cNvPicPr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1ABBA68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25C5478E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第28题：黑先，第232题：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4C9F5BD8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第29题：黑先，第233题：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59545B32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第30题：黑先，第234题：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</w:tr>
      <w:tr w14:paraId="39D6D79F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3FED3DF3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Picture 31"/>
                          <pic:cNvPicPr>
                            <a:picLocks noChangeAspect="1"/>
                          </pic:cNvPicPr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76B11C6A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Picture 32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307BF629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Picture 33"/>
                          <pic:cNvPicPr>
                            <a:picLocks noChangeAspect="1"/>
                          </pic:cNvPicPr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CF906F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125A62BD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第31题：黑先，第235题：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0A92E035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第32题：白先，第236题：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0B0BD927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第33题：黑先，第237题：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</w:tr>
      <w:tr w14:paraId="14904A65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36B6CA16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Picture 34"/>
                          <pic:cNvPicPr>
                            <a:picLocks noChangeAspect="1"/>
                          </pic:cNvPicPr>
                        </pic:nvPicPr>
                        <pic:blipFill>
                          <a:blip r:embed="rId4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615F6EA6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Picture 35"/>
                          <pic:cNvPicPr>
                            <a:picLocks noChangeAspect="1"/>
                          </pic:cNvPicPr>
                        </pic:nvPicPr>
                        <pic:blipFill>
                          <a:blip r:embed="rId4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308E1F99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Picture 36"/>
                          <pic:cNvPicPr>
                            <a:picLocks noChangeAspect="1"/>
                          </pic:cNvPicPr>
                        </pic:nvPicPr>
                        <pic:blipFill>
                          <a:blip r:embed="rId4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AAAA81C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043AD81D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第34题：黑先，第238题：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418A0F60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第35题：黑先，第239题：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5854EF32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第36题：黑先，第240题：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</w:tr>
    </w:tbl>
    <w:p w14:paraId="5CE744DE">
      <w:pPr>
        <w:spacing w:before="0" w:after="0" w:line="20" w:lineRule="exact"/>
      </w:pPr>
      <w:r>
        <w:rPr>
          <w:sz w:val="2"/>
        </w:rPr>
        <w:br w:type="page"/>
      </w:r>
    </w:p>
    <w:tbl>
      <w:tblPr>
        <w:tblStyle w:val="32"/>
        <w:tblW w:w="0" w:type="auto"/>
        <w:jc w:val="center"/>
        <w:tblLayout w:type="autofit"/>
        <w:tblCellMar>
          <w:top w:w="56" w:type="dxa"/>
          <w:left w:w="108" w:type="dxa"/>
          <w:bottom w:w="56" w:type="dxa"/>
          <w:right w:w="108" w:type="dxa"/>
        </w:tblCellMar>
      </w:tblPr>
      <w:tblGrid>
        <w:gridCol w:w="3009"/>
        <w:gridCol w:w="3009"/>
        <w:gridCol w:w="3009"/>
      </w:tblGrid>
      <w:tr w14:paraId="1065256D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254F9805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Picture 37"/>
                          <pic:cNvPicPr>
                            <a:picLocks noChangeAspect="1"/>
                          </pic:cNvPicPr>
                        </pic:nvPicPr>
                        <pic:blipFill>
                          <a:blip r:embed="rId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5FA56FB3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Picture 38"/>
                          <pic:cNvPicPr>
                            <a:picLocks noChangeAspect="1"/>
                          </pic:cNvPicPr>
                        </pic:nvPicPr>
                        <pic:blipFill>
                          <a:blip r:embed="rId4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629630E7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39" name="Picture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Picture 39"/>
                          <pic:cNvPicPr>
                            <a:picLocks noChangeAspect="1"/>
                          </pic:cNvPicPr>
                        </pic:nvPicPr>
                        <pic:blipFill>
                          <a:blip r:embed="rId4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E3123B8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4F55721C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第37题：黑先，第241题：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273357A2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第38题：黑先，第242题：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6BDF5A73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第39题：黑先，第243题：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</w:tr>
      <w:tr w14:paraId="1D5B6EC9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5DCC4367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40" name="Picture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Picture 40"/>
                          <pic:cNvPicPr>
                            <a:picLocks noChangeAspect="1"/>
                          </pic:cNvPicPr>
                        </pic:nvPicPr>
                        <pic:blipFill>
                          <a:blip r:embed="rId4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71A54B29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41" name="Picture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Picture 41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1048F90D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42" name="Picture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Picture 42"/>
                          <pic:cNvPicPr>
                            <a:picLocks noChangeAspect="1"/>
                          </pic:cNvPicPr>
                        </pic:nvPicPr>
                        <pic:blipFill>
                          <a:blip r:embed="rId4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3EC577E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38FF895D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第40题：白先，第244题：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401965A1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第41题：黑先，第245题：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3EDEFEF5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第42题：黑先，第246题：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</w:tr>
      <w:tr w14:paraId="672AFEF5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1F991C38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43" name="Picture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Picture 43"/>
                          <pic:cNvPicPr>
                            <a:picLocks noChangeAspect="1"/>
                          </pic:cNvPicPr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0F7D95A1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44" name="Picture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Picture 44"/>
                          <pic:cNvPicPr>
                            <a:picLocks noChangeAspect="1"/>
                          </pic:cNvPicPr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4D1CE1DB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45" name="Picture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" name="Picture 45"/>
                          <pic:cNvPicPr>
                            <a:picLocks noChangeAspect="1"/>
                          </pic:cNvPicPr>
                        </pic:nvPicPr>
                        <pic:blipFill>
                          <a:blip r:embed="rId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F19F813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0AB52A47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第43题：黑先，第247题：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4E61E868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第44题：黑先，第248题：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0383C31E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第45题：黑先，第249题：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</w:tr>
      <w:tr w14:paraId="0E4AA66F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5F932EE3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46" name="Picture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" name="Picture 46"/>
                          <pic:cNvPicPr>
                            <a:picLocks noChangeAspect="1"/>
                          </pic:cNvPicPr>
                        </pic:nvPicPr>
                        <pic:blipFill>
                          <a:blip r:embed="rId5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591A7501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47" name="Picture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>
                            <a:picLocks noChangeAspect="1"/>
                          </pic:cNvPicPr>
                        </pic:nvPicPr>
                        <pic:blipFill>
                          <a:blip r:embed="rId5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01679C1D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48" name="Pictur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/>
                          <pic:cNvPicPr>
                            <a:picLocks noChangeAspect="1"/>
                          </pic:cNvPicPr>
                        </pic:nvPicPr>
                        <pic:blipFill>
                          <a:blip r:embed="rId5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DF0F26A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36E5B137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第46题：黑先，第250题：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149EA8E5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第47题：黑先，第251题：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6B495B09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第48题：黑先，第252题：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</w:tr>
    </w:tbl>
    <w:p w14:paraId="7D84E918">
      <w:pPr>
        <w:spacing w:before="0" w:after="0" w:line="20" w:lineRule="exact"/>
      </w:pPr>
      <w:r>
        <w:rPr>
          <w:sz w:val="2"/>
        </w:rPr>
        <w:br w:type="page"/>
      </w:r>
    </w:p>
    <w:tbl>
      <w:tblPr>
        <w:tblStyle w:val="32"/>
        <w:tblW w:w="0" w:type="auto"/>
        <w:jc w:val="center"/>
        <w:tblLayout w:type="autofit"/>
        <w:tblCellMar>
          <w:top w:w="56" w:type="dxa"/>
          <w:left w:w="108" w:type="dxa"/>
          <w:bottom w:w="56" w:type="dxa"/>
          <w:right w:w="108" w:type="dxa"/>
        </w:tblCellMar>
      </w:tblPr>
      <w:tblGrid>
        <w:gridCol w:w="3009"/>
        <w:gridCol w:w="3009"/>
        <w:gridCol w:w="3009"/>
      </w:tblGrid>
      <w:tr w14:paraId="508F525C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35CFBC28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49" name="Picture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" name="Picture 49"/>
                          <pic:cNvPicPr>
                            <a:picLocks noChangeAspect="1"/>
                          </pic:cNvPicPr>
                        </pic:nvPicPr>
                        <pic:blipFill>
                          <a:blip r:embed="rId5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35B5C44C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50" name="Picture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0" name="Picture 50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13E23126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51" name="Picture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" name="Picture 51"/>
                          <pic:cNvPicPr>
                            <a:picLocks noChangeAspect="1"/>
                          </pic:cNvPicPr>
                        </pic:nvPicPr>
                        <pic:blipFill>
                          <a:blip r:embed="rId5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D9BD064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663D2B1A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第49题：黑先，第253题：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676C9780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第50题：黑先，第254题：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2CD1A605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第51题：黑先，第255题：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</w:tr>
      <w:tr w14:paraId="7FDE6BFE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7CDB6427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52" name="Picture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" name="Picture 52"/>
                          <pic:cNvPicPr>
                            <a:picLocks noChangeAspect="1"/>
                          </pic:cNvPicPr>
                        </pic:nvPicPr>
                        <pic:blipFill>
                          <a:blip r:embed="rId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32DC58A1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53" name="Picture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" name="Picture 53"/>
                          <pic:cNvPicPr>
                            <a:picLocks noChangeAspect="1"/>
                          </pic:cNvPicPr>
                        </pic:nvPicPr>
                        <pic:blipFill>
                          <a:blip r:embed="rId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6B8B85DE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" name="Picture 54"/>
                          <pic:cNvPicPr>
                            <a:picLocks noChangeAspect="1"/>
                          </pic:cNvPicPr>
                        </pic:nvPicPr>
                        <pic:blipFill>
                          <a:blip r:embed="rId6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EE9D5E7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221B0295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第52题：黑先，第256题：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288C117A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第53题：黑先，第257题：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070BD4A5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第54题：黑先，第258题：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</w:tr>
      <w:tr w14:paraId="05FF9327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278D38DF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55" name="Picture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5" name="Picture 55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15888C2A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56" name="Picture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6" name="Picture 56"/>
                          <pic:cNvPicPr>
                            <a:picLocks noChangeAspect="1"/>
                          </pic:cNvPicPr>
                        </pic:nvPicPr>
                        <pic:blipFill>
                          <a:blip r:embed="rId6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2FFC24E1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57" name="Picture 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" name="Picture 57"/>
                          <pic:cNvPicPr>
                            <a:picLocks noChangeAspect="1"/>
                          </pic:cNvPicPr>
                        </pic:nvPicPr>
                        <pic:blipFill>
                          <a:blip r:embed="rId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B0A25C2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60D8AE07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第55题：黑先，第259题：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32B75B33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第56题：黑先，第260题：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25AC9352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第57题：黑先，第261题：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</w:tr>
      <w:tr w14:paraId="75C9CBB4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2542" w:hRule="exact"/>
          <w:jc w:val="center"/>
        </w:trPr>
        <w:tc>
          <w:tcPr>
            <w:tcW w:w="3009" w:type="dxa"/>
            <w:vAlign w:val="bottom"/>
          </w:tcPr>
          <w:p w14:paraId="38442D07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58" name="Picture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" name="Picture 58"/>
                          <pic:cNvPicPr>
                            <a:picLocks noChangeAspect="1"/>
                          </pic:cNvPicPr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31E8131F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59" name="Picture 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9" name="Picture 59"/>
                          <pic:cNvPicPr>
                            <a:picLocks noChangeAspect="1"/>
                          </pic:cNvPicPr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9" w:type="dxa"/>
            <w:vAlign w:val="bottom"/>
          </w:tcPr>
          <w:p w14:paraId="083579DB">
            <w:pPr>
              <w:spacing w:before="0" w:after="0"/>
              <w:jc w:val="center"/>
            </w:pPr>
            <w:r>
              <w:drawing>
                <wp:inline distT="0" distB="0" distL="114300" distR="114300">
                  <wp:extent cx="1718945" cy="1350010"/>
                  <wp:effectExtent l="0" t="0" r="14605" b="2540"/>
                  <wp:docPr id="60" name="Picture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0" name="Picture 60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9468" cy="135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CEB26CB">
        <w:tblPrEx>
          <w:tblCellMar>
            <w:top w:w="56" w:type="dxa"/>
            <w:left w:w="108" w:type="dxa"/>
            <w:bottom w:w="56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3009" w:type="dxa"/>
            <w:vAlign w:val="center"/>
          </w:tcPr>
          <w:p w14:paraId="710B1FBF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第58题：白先，第262题：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76F3E80D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第59题：黑先，第263题：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  <w:tc>
          <w:tcPr>
            <w:tcW w:w="3009" w:type="dxa"/>
            <w:vAlign w:val="center"/>
          </w:tcPr>
          <w:p w14:paraId="2582113B">
            <w:pPr>
              <w:autoSpaceDE w:val="0"/>
              <w:autoSpaceDN w:val="0"/>
              <w:spacing w:before="0" w:after="0"/>
              <w:jc w:val="left"/>
            </w:pPr>
            <w:r>
              <w:rPr>
                <w:rFonts w:ascii="宋体" w:hAnsi="宋体" w:eastAsia="宋体"/>
                <w:sz w:val="20"/>
              </w:rPr>
              <w:t>第60题：黑先，第264题： 黑</w:t>
            </w:r>
            <w:r>
              <w:rPr>
                <w:sz w:val="20"/>
              </w:rPr>
              <w:br w:type="textWrapping"/>
            </w:r>
            <w:r>
              <w:rPr>
                <w:rFonts w:ascii="宋体" w:hAnsi="宋体" w:eastAsia="宋体"/>
                <w:sz w:val="20"/>
              </w:rPr>
              <w:t>先，如何综合运用吃子手筋？</w:t>
            </w:r>
          </w:p>
        </w:tc>
      </w:tr>
    </w:tbl>
    <w:p w14:paraId="30B7B747">
      <w:pPr>
        <w:spacing w:before="0" w:after="0" w:line="20" w:lineRule="exact"/>
      </w:pPr>
      <w:r>
        <w:rPr>
          <w:sz w:val="2"/>
        </w:rPr>
        <w:t xml:space="preserve"> </w:t>
      </w:r>
    </w:p>
    <w:sectPr>
      <w:footerReference r:id="rId5" w:type="default"/>
      <w:pgSz w:w="11906" w:h="16838"/>
      <w:pgMar w:top="964" w:right="1440" w:bottom="964" w:left="1440" w:header="454" w:footer="454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56A71">
    <w:pPr>
      <w:pStyle w:val="24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94E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qFormat="1"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qFormat="1"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qFormat="1"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9" Type="http://schemas.openxmlformats.org/officeDocument/2006/relationships/fontTable" Target="fontTable.xml"/><Relationship Id="rId68" Type="http://schemas.openxmlformats.org/officeDocument/2006/relationships/customXml" Target="../customXml/item1.xml"/><Relationship Id="rId67" Type="http://schemas.openxmlformats.org/officeDocument/2006/relationships/numbering" Target="numbering.xml"/><Relationship Id="rId66" Type="http://schemas.openxmlformats.org/officeDocument/2006/relationships/image" Target="media/image60.png"/><Relationship Id="rId65" Type="http://schemas.openxmlformats.org/officeDocument/2006/relationships/image" Target="media/image59.png"/><Relationship Id="rId64" Type="http://schemas.openxmlformats.org/officeDocument/2006/relationships/image" Target="media/image58.png"/><Relationship Id="rId63" Type="http://schemas.openxmlformats.org/officeDocument/2006/relationships/image" Target="media/image57.png"/><Relationship Id="rId62" Type="http://schemas.openxmlformats.org/officeDocument/2006/relationships/image" Target="media/image56.png"/><Relationship Id="rId61" Type="http://schemas.openxmlformats.org/officeDocument/2006/relationships/image" Target="media/image55.png"/><Relationship Id="rId60" Type="http://schemas.openxmlformats.org/officeDocument/2006/relationships/image" Target="media/image54.png"/><Relationship Id="rId6" Type="http://schemas.openxmlformats.org/officeDocument/2006/relationships/theme" Target="theme/theme1.xml"/><Relationship Id="rId59" Type="http://schemas.openxmlformats.org/officeDocument/2006/relationships/image" Target="media/image53.png"/><Relationship Id="rId58" Type="http://schemas.openxmlformats.org/officeDocument/2006/relationships/image" Target="media/image52.png"/><Relationship Id="rId57" Type="http://schemas.openxmlformats.org/officeDocument/2006/relationships/image" Target="media/image51.png"/><Relationship Id="rId56" Type="http://schemas.openxmlformats.org/officeDocument/2006/relationships/image" Target="media/image50.png"/><Relationship Id="rId55" Type="http://schemas.openxmlformats.org/officeDocument/2006/relationships/image" Target="media/image49.png"/><Relationship Id="rId54" Type="http://schemas.openxmlformats.org/officeDocument/2006/relationships/image" Target="media/image48.png"/><Relationship Id="rId53" Type="http://schemas.openxmlformats.org/officeDocument/2006/relationships/image" Target="media/image47.png"/><Relationship Id="rId52" Type="http://schemas.openxmlformats.org/officeDocument/2006/relationships/image" Target="media/image46.png"/><Relationship Id="rId51" Type="http://schemas.openxmlformats.org/officeDocument/2006/relationships/image" Target="media/image45.png"/><Relationship Id="rId50" Type="http://schemas.openxmlformats.org/officeDocument/2006/relationships/image" Target="media/image44.png"/><Relationship Id="rId5" Type="http://schemas.openxmlformats.org/officeDocument/2006/relationships/footer" Target="footer1.xml"/><Relationship Id="rId49" Type="http://schemas.openxmlformats.org/officeDocument/2006/relationships/image" Target="media/image43.png"/><Relationship Id="rId48" Type="http://schemas.openxmlformats.org/officeDocument/2006/relationships/image" Target="media/image42.png"/><Relationship Id="rId47" Type="http://schemas.openxmlformats.org/officeDocument/2006/relationships/image" Target="media/image41.png"/><Relationship Id="rId46" Type="http://schemas.openxmlformats.org/officeDocument/2006/relationships/image" Target="media/image40.png"/><Relationship Id="rId45" Type="http://schemas.openxmlformats.org/officeDocument/2006/relationships/image" Target="media/image39.png"/><Relationship Id="rId44" Type="http://schemas.openxmlformats.org/officeDocument/2006/relationships/image" Target="media/image38.png"/><Relationship Id="rId43" Type="http://schemas.openxmlformats.org/officeDocument/2006/relationships/image" Target="media/image37.png"/><Relationship Id="rId42" Type="http://schemas.openxmlformats.org/officeDocument/2006/relationships/image" Target="media/image36.png"/><Relationship Id="rId41" Type="http://schemas.openxmlformats.org/officeDocument/2006/relationships/image" Target="media/image35.png"/><Relationship Id="rId40" Type="http://schemas.openxmlformats.org/officeDocument/2006/relationships/image" Target="media/image34.png"/><Relationship Id="rId4" Type="http://schemas.openxmlformats.org/officeDocument/2006/relationships/endnotes" Target="endnotes.xml"/><Relationship Id="rId39" Type="http://schemas.openxmlformats.org/officeDocument/2006/relationships/image" Target="media/image33.png"/><Relationship Id="rId38" Type="http://schemas.openxmlformats.org/officeDocument/2006/relationships/image" Target="media/image32.png"/><Relationship Id="rId37" Type="http://schemas.openxmlformats.org/officeDocument/2006/relationships/image" Target="media/image31.png"/><Relationship Id="rId36" Type="http://schemas.openxmlformats.org/officeDocument/2006/relationships/image" Target="media/image30.png"/><Relationship Id="rId35" Type="http://schemas.openxmlformats.org/officeDocument/2006/relationships/image" Target="media/image29.png"/><Relationship Id="rId34" Type="http://schemas.openxmlformats.org/officeDocument/2006/relationships/image" Target="media/image28.png"/><Relationship Id="rId33" Type="http://schemas.openxmlformats.org/officeDocument/2006/relationships/image" Target="media/image27.png"/><Relationship Id="rId32" Type="http://schemas.openxmlformats.org/officeDocument/2006/relationships/image" Target="media/image26.png"/><Relationship Id="rId31" Type="http://schemas.openxmlformats.org/officeDocument/2006/relationships/image" Target="media/image25.png"/><Relationship Id="rId30" Type="http://schemas.openxmlformats.org/officeDocument/2006/relationships/image" Target="media/image24.png"/><Relationship Id="rId3" Type="http://schemas.openxmlformats.org/officeDocument/2006/relationships/footnotes" Target="footnotes.xml"/><Relationship Id="rId29" Type="http://schemas.openxmlformats.org/officeDocument/2006/relationships/image" Target="media/image23.png"/><Relationship Id="rId28" Type="http://schemas.openxmlformats.org/officeDocument/2006/relationships/image" Target="media/image22.png"/><Relationship Id="rId27" Type="http://schemas.openxmlformats.org/officeDocument/2006/relationships/image" Target="media/image21.png"/><Relationship Id="rId26" Type="http://schemas.openxmlformats.org/officeDocument/2006/relationships/image" Target="media/image20.png"/><Relationship Id="rId25" Type="http://schemas.openxmlformats.org/officeDocument/2006/relationships/image" Target="media/image19.png"/><Relationship Id="rId24" Type="http://schemas.openxmlformats.org/officeDocument/2006/relationships/image" Target="media/image18.png"/><Relationship Id="rId23" Type="http://schemas.openxmlformats.org/officeDocument/2006/relationships/image" Target="media/image17.png"/><Relationship Id="rId22" Type="http://schemas.openxmlformats.org/officeDocument/2006/relationships/image" Target="media/image16.png"/><Relationship Id="rId21" Type="http://schemas.openxmlformats.org/officeDocument/2006/relationships/image" Target="media/image15.png"/><Relationship Id="rId20" Type="http://schemas.openxmlformats.org/officeDocument/2006/relationships/image" Target="media/image14.png"/><Relationship Id="rId2" Type="http://schemas.openxmlformats.org/officeDocument/2006/relationships/settings" Target="settings.xml"/><Relationship Id="rId19" Type="http://schemas.openxmlformats.org/officeDocument/2006/relationships/image" Target="media/image13.png"/><Relationship Id="rId18" Type="http://schemas.openxmlformats.org/officeDocument/2006/relationships/image" Target="media/image12.png"/><Relationship Id="rId17" Type="http://schemas.openxmlformats.org/officeDocument/2006/relationships/image" Target="media/image11.png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675</Words>
  <Characters>747</Characters>
  <Lines>0</Lines>
  <Paragraphs>0</Paragraphs>
  <TotalTime>0</TotalTime>
  <ScaleCrop>false</ScaleCrop>
  <LinksUpToDate>false</LinksUpToDate>
  <CharactersWithSpaces>774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乒乓</cp:lastModifiedBy>
  <dcterms:modified xsi:type="dcterms:W3CDTF">2026-09-25T04:33:54Z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eyJoZGlkIjoiZTk2YjI2ZmFiNzdmYzY2YWRlMjIyNDE4ZjJkN2UxN2IiLCJ1c2VySWQiOiI1NTU3NTIwODUifQ==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4D8FACD8A6684451AB409878A72DD0B1_12</vt:lpwstr>
  </property>
</Properties>
</file>